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31FEE" w14:textId="77777777" w:rsidR="003A3A28" w:rsidRDefault="00000000">
      <w:pPr>
        <w:jc w:val="center"/>
      </w:pPr>
      <w:proofErr w:type="spellStart"/>
      <w:r>
        <w:rPr>
          <w:b/>
          <w:color w:val="1F4E79"/>
          <w:sz w:val="48"/>
        </w:rPr>
        <w:t>Ahinsadham</w:t>
      </w:r>
      <w:proofErr w:type="spellEnd"/>
      <w:r>
        <w:rPr>
          <w:b/>
          <w:color w:val="1F4E79"/>
          <w:sz w:val="48"/>
        </w:rPr>
        <w:t xml:space="preserve"> CRM &amp; ERP Platform</w:t>
      </w:r>
      <w:r>
        <w:rPr>
          <w:b/>
          <w:color w:val="1F4E79"/>
          <w:sz w:val="48"/>
        </w:rPr>
        <w:br/>
        <w:t>Detailed User Guide &amp; Module Mapping</w:t>
      </w:r>
      <w:r>
        <w:br/>
      </w:r>
    </w:p>
    <w:tbl>
      <w:tblPr>
        <w:tblStyle w:val="LightShading-Accent1"/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3A3A28" w14:paraId="780032D9" w14:textId="77777777" w:rsidTr="003A3A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4D5CB312" w14:textId="77777777" w:rsidR="003A3A28" w:rsidRDefault="00000000">
            <w:pPr>
              <w:spacing w:after="0" w:line="240" w:lineRule="auto"/>
            </w:pPr>
            <w:r>
              <w:t>Document Title:</w:t>
            </w:r>
          </w:p>
        </w:tc>
        <w:tc>
          <w:tcPr>
            <w:tcW w:w="4320" w:type="dxa"/>
          </w:tcPr>
          <w:p w14:paraId="784E898F" w14:textId="77777777" w:rsidR="003A3A28" w:rsidRDefault="00000000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Ahinsadham</w:t>
            </w:r>
            <w:proofErr w:type="spellEnd"/>
            <w:r>
              <w:t xml:space="preserve"> CRM &amp; ERP Module &amp; Field Guide</w:t>
            </w:r>
          </w:p>
        </w:tc>
      </w:tr>
      <w:tr w:rsidR="003A3A28" w14:paraId="3461BC50" w14:textId="77777777" w:rsidTr="003A3A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3AABB16F" w14:textId="77777777" w:rsidR="003A3A28" w:rsidRDefault="00000000">
            <w:pPr>
              <w:spacing w:after="0" w:line="240" w:lineRule="auto"/>
            </w:pPr>
            <w:r>
              <w:t>System Local URL:</w:t>
            </w:r>
          </w:p>
        </w:tc>
        <w:tc>
          <w:tcPr>
            <w:tcW w:w="4320" w:type="dxa"/>
          </w:tcPr>
          <w:p w14:paraId="67C2B9E0" w14:textId="77777777" w:rsidR="003A3A28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http://127.0.0.1:8000/</w:t>
            </w:r>
          </w:p>
        </w:tc>
      </w:tr>
      <w:tr w:rsidR="003A3A28" w14:paraId="175ED0B7" w14:textId="77777777" w:rsidTr="003A3A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24821F28" w14:textId="77777777" w:rsidR="003A3A28" w:rsidRDefault="00000000">
            <w:pPr>
              <w:spacing w:after="0" w:line="240" w:lineRule="auto"/>
            </w:pPr>
            <w:r>
              <w:t>Author:</w:t>
            </w:r>
          </w:p>
        </w:tc>
        <w:tc>
          <w:tcPr>
            <w:tcW w:w="4320" w:type="dxa"/>
          </w:tcPr>
          <w:p w14:paraId="2EF2100F" w14:textId="77777777" w:rsidR="003A3A28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Ahinsadham</w:t>
            </w:r>
            <w:proofErr w:type="spellEnd"/>
            <w:r>
              <w:t xml:space="preserve"> CRM Development Team</w:t>
            </w:r>
          </w:p>
        </w:tc>
      </w:tr>
      <w:tr w:rsidR="003A3A28" w14:paraId="7780D789" w14:textId="77777777" w:rsidTr="003A3A2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0" w:type="dxa"/>
          </w:tcPr>
          <w:p w14:paraId="2B79B7FA" w14:textId="77777777" w:rsidR="003A3A28" w:rsidRDefault="00000000">
            <w:pPr>
              <w:spacing w:after="0" w:line="240" w:lineRule="auto"/>
            </w:pPr>
            <w:r>
              <w:t>Database Backend:</w:t>
            </w:r>
          </w:p>
        </w:tc>
        <w:tc>
          <w:tcPr>
            <w:tcW w:w="4320" w:type="dxa"/>
          </w:tcPr>
          <w:p w14:paraId="7793ADD6" w14:textId="77777777" w:rsidR="003A3A28" w:rsidRDefault="0000000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PostgreSQL (</w:t>
            </w:r>
            <w:proofErr w:type="spellStart"/>
            <w:r>
              <w:t>Ahinsadhamm</w:t>
            </w:r>
            <w:proofErr w:type="spellEnd"/>
            <w:r>
              <w:t>)</w:t>
            </w:r>
          </w:p>
        </w:tc>
      </w:tr>
    </w:tbl>
    <w:p w14:paraId="24D99915" w14:textId="77777777" w:rsidR="003A3A28" w:rsidRDefault="00000000">
      <w:pPr>
        <w:pStyle w:val="Heading1"/>
      </w:pPr>
      <w:r>
        <w:rPr>
          <w:color w:val="1F4E79"/>
        </w:rPr>
        <w:t xml:space="preserve">1. Introduction to </w:t>
      </w:r>
      <w:proofErr w:type="spellStart"/>
      <w:r>
        <w:rPr>
          <w:color w:val="1F4E79"/>
        </w:rPr>
        <w:t>Ahinsadham</w:t>
      </w:r>
      <w:proofErr w:type="spellEnd"/>
      <w:r>
        <w:rPr>
          <w:color w:val="1F4E79"/>
        </w:rPr>
        <w:t xml:space="preserve"> CRM</w:t>
      </w:r>
    </w:p>
    <w:p w14:paraId="4AD28D46" w14:textId="77777777" w:rsidR="003A3A28" w:rsidRDefault="00000000">
      <w:proofErr w:type="spellStart"/>
      <w:r>
        <w:t>Ahinsadham</w:t>
      </w:r>
      <w:proofErr w:type="spellEnd"/>
      <w:r>
        <w:t xml:space="preserve"> CRM is a comprehensive Customer Relationship Management and Enterprise Resource Planning platform built using Django and PostgreSQL. This document provides a step-by-step user guide covering how to log in, how to fill out various forms, what fields are available, where this data is displayed in tables, and how lookups/master data map to different fields in other modules.</w:t>
      </w:r>
    </w:p>
    <w:p w14:paraId="0A829DAF" w14:textId="77777777" w:rsidR="003A3A28" w:rsidRDefault="00000000">
      <w:pPr>
        <w:rPr>
          <w:sz w:val="28"/>
          <w:szCs w:val="28"/>
        </w:rPr>
      </w:pPr>
      <w:r>
        <w:rPr>
          <w:color w:val="1F4E79"/>
          <w:sz w:val="28"/>
          <w:szCs w:val="28"/>
        </w:rPr>
        <w:t>2. System Authentication &amp; Login</w:t>
      </w:r>
    </w:p>
    <w:p w14:paraId="4FE80197" w14:textId="77777777" w:rsidR="003A3A28" w:rsidRDefault="00000000">
      <w:r>
        <w:t>To log in to the portal, you must provide your authentication details on the login form:</w:t>
      </w:r>
    </w:p>
    <w:p w14:paraId="1291CE7B" w14:textId="77777777" w:rsidR="003A3A28" w:rsidRDefault="00000000">
      <w:pPr>
        <w:pStyle w:val="ListBullet"/>
      </w:pPr>
      <w:r>
        <w:t>Fields to Fill on Login Form:</w:t>
      </w:r>
    </w:p>
    <w:p w14:paraId="7EAB093D" w14:textId="77777777" w:rsidR="003A3A28" w:rsidRDefault="00000000">
      <w:pPr>
        <w:pStyle w:val="ListBullet"/>
      </w:pPr>
      <w:r>
        <w:t>Username: Your username (e.g., '</w:t>
      </w:r>
      <w:proofErr w:type="spellStart"/>
      <w:r>
        <w:t>ahinsadham</w:t>
      </w:r>
      <w:proofErr w:type="spellEnd"/>
      <w:r>
        <w:t>').</w:t>
      </w:r>
    </w:p>
    <w:p w14:paraId="028E7116" w14:textId="77777777" w:rsidR="003A3A28" w:rsidRDefault="00000000">
      <w:pPr>
        <w:pStyle w:val="ListBullet"/>
      </w:pPr>
      <w:r>
        <w:t>Password: Your password (e.g., 'ahinsadham123').</w:t>
      </w:r>
    </w:p>
    <w:p w14:paraId="2D94F94A" w14:textId="77777777" w:rsidR="003A3A28" w:rsidRDefault="00000000">
      <w:r>
        <w:rPr>
          <w:i/>
        </w:rPr>
        <w:t xml:space="preserve">Figure 1: </w:t>
      </w:r>
      <w:proofErr w:type="spellStart"/>
      <w:r>
        <w:rPr>
          <w:i/>
        </w:rPr>
        <w:t>Ahinsadham</w:t>
      </w:r>
      <w:proofErr w:type="spellEnd"/>
      <w:r>
        <w:rPr>
          <w:i/>
        </w:rPr>
        <w:t xml:space="preserve"> CRM Login Portal</w:t>
      </w:r>
    </w:p>
    <w:p w14:paraId="472C4A60" w14:textId="77777777" w:rsidR="003A3A28" w:rsidRDefault="00000000">
      <w:pPr>
        <w:pStyle w:val="ListBullet"/>
        <w:numPr>
          <w:ilvl w:val="0"/>
          <w:numId w:val="0"/>
        </w:numPr>
      </w:pPr>
      <w:r>
        <w:rPr>
          <w:noProof/>
        </w:rPr>
        <w:drawing>
          <wp:inline distT="0" distB="0" distL="114300" distR="114300" wp14:anchorId="7FF7C2A7" wp14:editId="5EF381B1">
            <wp:extent cx="5353685" cy="2543810"/>
            <wp:effectExtent l="0" t="0" r="5715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53685" cy="254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E2217" w14:textId="77777777" w:rsidR="003A3A28" w:rsidRDefault="003A3A28">
      <w:pPr>
        <w:pStyle w:val="ListBullet"/>
        <w:numPr>
          <w:ilvl w:val="0"/>
          <w:numId w:val="0"/>
        </w:numPr>
      </w:pPr>
    </w:p>
    <w:p w14:paraId="49DE7E55" w14:textId="56BB3025" w:rsidR="003A3A28" w:rsidRDefault="00000000">
      <w:pPr>
        <w:pStyle w:val="ListBullet"/>
        <w:numPr>
          <w:ilvl w:val="0"/>
          <w:numId w:val="0"/>
        </w:numPr>
      </w:pPr>
      <w:r>
        <w:rPr>
          <w:rFonts w:ascii="Arial" w:eastAsia="SimSun" w:hAnsi="Arial" w:cs="Arial"/>
          <w:sz w:val="24"/>
          <w:szCs w:val="24"/>
        </w:rPr>
        <w:t>Access Restricted: You must have a</w:t>
      </w:r>
      <w:r w:rsidR="008B5641">
        <w:rPr>
          <w:rFonts w:ascii="Arial" w:eastAsia="SimSun" w:hAnsi="Arial" w:cs="Arial"/>
          <w:sz w:val="24"/>
          <w:szCs w:val="24"/>
        </w:rPr>
        <w:t>hinsadham</w:t>
      </w:r>
      <w:r>
        <w:rPr>
          <w:rFonts w:ascii="Arial" w:eastAsia="SimSun" w:hAnsi="Arial" w:cs="Arial"/>
          <w:sz w:val="24"/>
          <w:szCs w:val="24"/>
        </w:rPr>
        <w:t>.org email address to access this feature.</w:t>
      </w:r>
      <w:r>
        <w:rPr>
          <w:noProof/>
        </w:rPr>
        <w:drawing>
          <wp:inline distT="0" distB="0" distL="114300" distR="114300" wp14:anchorId="3EC35B69" wp14:editId="6796AB80">
            <wp:extent cx="5485765" cy="2559050"/>
            <wp:effectExtent l="0" t="0" r="635" b="635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5765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162A2" w14:textId="77777777" w:rsidR="003A3A28" w:rsidRDefault="00000000">
      <w:pPr>
        <w:pStyle w:val="Heading1"/>
      </w:pPr>
      <w:r>
        <w:rPr>
          <w:color w:val="1F4E79"/>
        </w:rPr>
        <w:t>3. System Welcome Dashboard</w:t>
      </w:r>
    </w:p>
    <w:p w14:paraId="0551E64E" w14:textId="77777777" w:rsidR="003A3A28" w:rsidRDefault="00000000">
      <w:r>
        <w:t>Upon successful login, you will see the Welcome Dashboard. The left-hand sidebar contains links to the various operational modules depending on the permissions of your role. On the top header, the logged-in username is shown along with a Logout option.</w:t>
      </w:r>
    </w:p>
    <w:p w14:paraId="31FCDEC8" w14:textId="77777777" w:rsidR="003A3A28" w:rsidRDefault="00000000">
      <w:r>
        <w:rPr>
          <w:noProof/>
        </w:rPr>
        <w:drawing>
          <wp:inline distT="0" distB="0" distL="114300" distR="114300" wp14:anchorId="1A3E3DF8" wp14:editId="60DC1F38">
            <wp:extent cx="4787900" cy="2673350"/>
            <wp:effectExtent l="0" t="0" r="0" b="6350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B6B15" w14:textId="77777777" w:rsidR="003A3A28" w:rsidRDefault="00000000">
      <w:pPr>
        <w:rPr>
          <w:b/>
        </w:rPr>
      </w:pPr>
      <w:r>
        <w:rPr>
          <w:b/>
        </w:rPr>
        <w:t>Where this data is displayed (Data Tables):</w:t>
      </w:r>
    </w:p>
    <w:p w14:paraId="6447E8F5" w14:textId="77777777" w:rsidR="003A3A28" w:rsidRDefault="00000000">
      <w:r>
        <w:rPr>
          <w:i/>
        </w:rPr>
        <w:t>Figure 2: Welcome Dashboard</w:t>
      </w:r>
    </w:p>
    <w:tbl>
      <w:tblPr>
        <w:tblStyle w:val="TableGrid"/>
        <w:tblpPr w:leftFromText="180" w:rightFromText="180" w:vertAnchor="text" w:horzAnchor="page" w:tblpX="1749" w:tblpY="319"/>
        <w:tblOverlap w:val="never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3A3A28" w14:paraId="5478FE53" w14:textId="77777777">
        <w:tc>
          <w:tcPr>
            <w:tcW w:w="2880" w:type="dxa"/>
          </w:tcPr>
          <w:p w14:paraId="35C0E129" w14:textId="77777777" w:rsidR="003A3A28" w:rsidRDefault="00000000">
            <w:pPr>
              <w:spacing w:after="0" w:line="240" w:lineRule="auto"/>
            </w:pPr>
            <w:r>
              <w:rPr>
                <w:b/>
              </w:rPr>
              <w:lastRenderedPageBreak/>
              <w:t>Field Name</w:t>
            </w:r>
          </w:p>
        </w:tc>
        <w:tc>
          <w:tcPr>
            <w:tcW w:w="2880" w:type="dxa"/>
          </w:tcPr>
          <w:p w14:paraId="438AB9C9" w14:textId="77777777" w:rsidR="003A3A28" w:rsidRDefault="00000000">
            <w:pPr>
              <w:spacing w:after="0" w:line="240" w:lineRule="auto"/>
            </w:pPr>
            <w:r>
              <w:rPr>
                <w:b/>
              </w:rPr>
              <w:t>Type / Options</w:t>
            </w:r>
          </w:p>
        </w:tc>
        <w:tc>
          <w:tcPr>
            <w:tcW w:w="2880" w:type="dxa"/>
          </w:tcPr>
          <w:p w14:paraId="3C063055" w14:textId="77777777" w:rsidR="003A3A28" w:rsidRDefault="00000000">
            <w:pPr>
              <w:spacing w:after="0" w:line="240" w:lineRule="auto"/>
            </w:pPr>
            <w:r>
              <w:rPr>
                <w:b/>
              </w:rPr>
              <w:t>Description &amp; Lookup Mapping</w:t>
            </w:r>
          </w:p>
        </w:tc>
      </w:tr>
      <w:tr w:rsidR="003A3A28" w14:paraId="55789997" w14:textId="77777777">
        <w:tc>
          <w:tcPr>
            <w:tcW w:w="2880" w:type="dxa"/>
          </w:tcPr>
          <w:p w14:paraId="40C1A100" w14:textId="77777777" w:rsidR="003A3A28" w:rsidRDefault="00000000">
            <w:pPr>
              <w:spacing w:after="0" w:line="240" w:lineRule="auto"/>
            </w:pPr>
            <w:r>
              <w:t>Person Type</w:t>
            </w:r>
          </w:p>
        </w:tc>
        <w:tc>
          <w:tcPr>
            <w:tcW w:w="2880" w:type="dxa"/>
          </w:tcPr>
          <w:p w14:paraId="5F4A5796" w14:textId="77777777" w:rsidR="003A3A28" w:rsidRDefault="00000000">
            <w:pPr>
              <w:spacing w:after="0" w:line="240" w:lineRule="auto"/>
            </w:pPr>
            <w:r>
              <w:t>Dropdown</w:t>
            </w:r>
          </w:p>
        </w:tc>
        <w:tc>
          <w:tcPr>
            <w:tcW w:w="2880" w:type="dxa"/>
          </w:tcPr>
          <w:p w14:paraId="420F067C" w14:textId="77777777" w:rsidR="003A3A28" w:rsidRDefault="00000000">
            <w:pPr>
              <w:spacing w:after="0" w:line="240" w:lineRule="auto"/>
            </w:pPr>
            <w:r>
              <w:t>Mapped dynamically to the '</w:t>
            </w:r>
            <w:proofErr w:type="spellStart"/>
            <w:r>
              <w:t>person_type</w:t>
            </w:r>
            <w:proofErr w:type="spellEnd"/>
            <w:r>
              <w:t>' lookup (e.g. Donor, Volunteer, Donor-Box-Owner).</w:t>
            </w:r>
          </w:p>
        </w:tc>
      </w:tr>
      <w:tr w:rsidR="003A3A28" w14:paraId="2126B4CA" w14:textId="77777777">
        <w:tc>
          <w:tcPr>
            <w:tcW w:w="2880" w:type="dxa"/>
          </w:tcPr>
          <w:p w14:paraId="0EA907D5" w14:textId="77777777" w:rsidR="003A3A28" w:rsidRDefault="00000000">
            <w:pPr>
              <w:spacing w:after="0" w:line="240" w:lineRule="auto"/>
            </w:pPr>
            <w:r>
              <w:t>Salutation</w:t>
            </w:r>
          </w:p>
        </w:tc>
        <w:tc>
          <w:tcPr>
            <w:tcW w:w="2880" w:type="dxa"/>
          </w:tcPr>
          <w:p w14:paraId="059E1EEB" w14:textId="77777777" w:rsidR="003A3A28" w:rsidRDefault="00000000">
            <w:pPr>
              <w:spacing w:after="0" w:line="240" w:lineRule="auto"/>
            </w:pPr>
            <w:r>
              <w:t>Dropdown</w:t>
            </w:r>
          </w:p>
        </w:tc>
        <w:tc>
          <w:tcPr>
            <w:tcW w:w="2880" w:type="dxa"/>
          </w:tcPr>
          <w:p w14:paraId="1E14DB1D" w14:textId="77777777" w:rsidR="003A3A28" w:rsidRDefault="00000000">
            <w:pPr>
              <w:spacing w:after="0" w:line="240" w:lineRule="auto"/>
            </w:pPr>
            <w:r>
              <w:t>Choices: Mr., Mrs., Ms., Dr., Shree, etc.</w:t>
            </w:r>
          </w:p>
        </w:tc>
      </w:tr>
      <w:tr w:rsidR="003A3A28" w14:paraId="4B387815" w14:textId="77777777">
        <w:tc>
          <w:tcPr>
            <w:tcW w:w="2880" w:type="dxa"/>
          </w:tcPr>
          <w:p w14:paraId="64F26746" w14:textId="77777777" w:rsidR="003A3A28" w:rsidRDefault="00000000">
            <w:pPr>
              <w:spacing w:after="0" w:line="240" w:lineRule="auto"/>
            </w:pPr>
            <w:r>
              <w:t>First / Middle / Last Name</w:t>
            </w:r>
          </w:p>
        </w:tc>
        <w:tc>
          <w:tcPr>
            <w:tcW w:w="2880" w:type="dxa"/>
          </w:tcPr>
          <w:p w14:paraId="4270C39E" w14:textId="77777777" w:rsidR="003A3A28" w:rsidRDefault="00000000">
            <w:pPr>
              <w:spacing w:after="0" w:line="240" w:lineRule="auto"/>
            </w:pPr>
            <w:r>
              <w:t>Text</w:t>
            </w:r>
          </w:p>
        </w:tc>
        <w:tc>
          <w:tcPr>
            <w:tcW w:w="2880" w:type="dxa"/>
          </w:tcPr>
          <w:p w14:paraId="7B0D6068" w14:textId="77777777" w:rsidR="003A3A28" w:rsidRDefault="00000000">
            <w:pPr>
              <w:spacing w:after="0" w:line="240" w:lineRule="auto"/>
            </w:pPr>
            <w:r>
              <w:t>Personal identification fields.</w:t>
            </w:r>
          </w:p>
        </w:tc>
      </w:tr>
      <w:tr w:rsidR="003A3A28" w14:paraId="5B48E3F7" w14:textId="77777777">
        <w:tc>
          <w:tcPr>
            <w:tcW w:w="2880" w:type="dxa"/>
          </w:tcPr>
          <w:p w14:paraId="506392AC" w14:textId="77777777" w:rsidR="003A3A28" w:rsidRDefault="00000000">
            <w:pPr>
              <w:spacing w:after="0" w:line="240" w:lineRule="auto"/>
            </w:pPr>
            <w:r>
              <w:t>Gender</w:t>
            </w:r>
          </w:p>
        </w:tc>
        <w:tc>
          <w:tcPr>
            <w:tcW w:w="2880" w:type="dxa"/>
          </w:tcPr>
          <w:p w14:paraId="16FEB08C" w14:textId="77777777" w:rsidR="003A3A28" w:rsidRDefault="00000000">
            <w:pPr>
              <w:spacing w:after="0" w:line="240" w:lineRule="auto"/>
            </w:pPr>
            <w:r>
              <w:t>Radio Buttons</w:t>
            </w:r>
          </w:p>
        </w:tc>
        <w:tc>
          <w:tcPr>
            <w:tcW w:w="2880" w:type="dxa"/>
          </w:tcPr>
          <w:p w14:paraId="43C79917" w14:textId="77777777" w:rsidR="003A3A28" w:rsidRDefault="00000000">
            <w:pPr>
              <w:spacing w:after="0" w:line="240" w:lineRule="auto"/>
            </w:pPr>
            <w:r>
              <w:t>Choices: Male, Female, Other.</w:t>
            </w:r>
          </w:p>
        </w:tc>
      </w:tr>
      <w:tr w:rsidR="003A3A28" w14:paraId="5DEE672B" w14:textId="77777777">
        <w:tc>
          <w:tcPr>
            <w:tcW w:w="2880" w:type="dxa"/>
          </w:tcPr>
          <w:p w14:paraId="165E680E" w14:textId="77777777" w:rsidR="003A3A28" w:rsidRDefault="00000000">
            <w:pPr>
              <w:spacing w:after="0" w:line="240" w:lineRule="auto"/>
            </w:pPr>
            <w:r>
              <w:t>Blood Group</w:t>
            </w:r>
          </w:p>
        </w:tc>
        <w:tc>
          <w:tcPr>
            <w:tcW w:w="2880" w:type="dxa"/>
          </w:tcPr>
          <w:p w14:paraId="3ECA9516" w14:textId="77777777" w:rsidR="003A3A28" w:rsidRDefault="00000000">
            <w:pPr>
              <w:spacing w:after="0" w:line="240" w:lineRule="auto"/>
            </w:pPr>
            <w:r>
              <w:t>Dropdown</w:t>
            </w:r>
          </w:p>
        </w:tc>
        <w:tc>
          <w:tcPr>
            <w:tcW w:w="2880" w:type="dxa"/>
          </w:tcPr>
          <w:p w14:paraId="7CC64913" w14:textId="77777777" w:rsidR="003A3A28" w:rsidRDefault="00000000">
            <w:pPr>
              <w:spacing w:after="0" w:line="240" w:lineRule="auto"/>
            </w:pPr>
            <w:r>
              <w:t>Choices: A+, A-, B+, B-, AB+, AB-, O+, O-.</w:t>
            </w:r>
          </w:p>
        </w:tc>
      </w:tr>
      <w:tr w:rsidR="003A3A28" w14:paraId="32B1CB77" w14:textId="77777777">
        <w:tc>
          <w:tcPr>
            <w:tcW w:w="2880" w:type="dxa"/>
          </w:tcPr>
          <w:p w14:paraId="1DF8D3D6" w14:textId="77777777" w:rsidR="003A3A28" w:rsidRDefault="00000000">
            <w:pPr>
              <w:spacing w:after="0" w:line="240" w:lineRule="auto"/>
            </w:pPr>
            <w:r>
              <w:t>Contact &amp; WhatsApp Number</w:t>
            </w:r>
          </w:p>
        </w:tc>
        <w:tc>
          <w:tcPr>
            <w:tcW w:w="2880" w:type="dxa"/>
          </w:tcPr>
          <w:p w14:paraId="6DE36BD7" w14:textId="77777777" w:rsidR="003A3A28" w:rsidRDefault="00000000">
            <w:pPr>
              <w:spacing w:after="0" w:line="240" w:lineRule="auto"/>
            </w:pPr>
            <w:r>
              <w:t>Text</w:t>
            </w:r>
          </w:p>
        </w:tc>
        <w:tc>
          <w:tcPr>
            <w:tcW w:w="2880" w:type="dxa"/>
          </w:tcPr>
          <w:p w14:paraId="48AD12A9" w14:textId="77777777" w:rsidR="003A3A28" w:rsidRDefault="00000000">
            <w:pPr>
              <w:spacing w:after="0" w:line="240" w:lineRule="auto"/>
            </w:pPr>
            <w:r>
              <w:t>Telephone contact information.</w:t>
            </w:r>
          </w:p>
        </w:tc>
      </w:tr>
      <w:tr w:rsidR="003A3A28" w14:paraId="27473050" w14:textId="77777777">
        <w:tc>
          <w:tcPr>
            <w:tcW w:w="2880" w:type="dxa"/>
          </w:tcPr>
          <w:p w14:paraId="69D7678C" w14:textId="77777777" w:rsidR="003A3A28" w:rsidRDefault="00000000">
            <w:pPr>
              <w:spacing w:after="0" w:line="240" w:lineRule="auto"/>
            </w:pPr>
            <w:r>
              <w:t>Email Address</w:t>
            </w:r>
          </w:p>
        </w:tc>
        <w:tc>
          <w:tcPr>
            <w:tcW w:w="2880" w:type="dxa"/>
          </w:tcPr>
          <w:p w14:paraId="07AC6577" w14:textId="77777777" w:rsidR="003A3A28" w:rsidRDefault="00000000">
            <w:pPr>
              <w:spacing w:after="0" w:line="240" w:lineRule="auto"/>
            </w:pPr>
            <w:r>
              <w:t>Email</w:t>
            </w:r>
          </w:p>
        </w:tc>
        <w:tc>
          <w:tcPr>
            <w:tcW w:w="2880" w:type="dxa"/>
          </w:tcPr>
          <w:p w14:paraId="7BBD4684" w14:textId="77777777" w:rsidR="003A3A28" w:rsidRDefault="00000000">
            <w:pPr>
              <w:spacing w:after="0" w:line="240" w:lineRule="auto"/>
            </w:pPr>
            <w:r>
              <w:t>Unique email address for correspondence.</w:t>
            </w:r>
          </w:p>
        </w:tc>
      </w:tr>
      <w:tr w:rsidR="003A3A28" w14:paraId="6F8C4EC6" w14:textId="77777777">
        <w:tc>
          <w:tcPr>
            <w:tcW w:w="2880" w:type="dxa"/>
          </w:tcPr>
          <w:p w14:paraId="7115385D" w14:textId="77777777" w:rsidR="003A3A28" w:rsidRDefault="00000000">
            <w:pPr>
              <w:spacing w:after="0" w:line="240" w:lineRule="auto"/>
            </w:pPr>
            <w:r>
              <w:t>Date of Birth &amp; Age</w:t>
            </w:r>
          </w:p>
        </w:tc>
        <w:tc>
          <w:tcPr>
            <w:tcW w:w="2880" w:type="dxa"/>
          </w:tcPr>
          <w:p w14:paraId="562036AE" w14:textId="77777777" w:rsidR="003A3A28" w:rsidRDefault="00000000">
            <w:pPr>
              <w:spacing w:after="0" w:line="240" w:lineRule="auto"/>
            </w:pPr>
            <w:r>
              <w:t>Date / Integer</w:t>
            </w:r>
          </w:p>
        </w:tc>
        <w:tc>
          <w:tcPr>
            <w:tcW w:w="2880" w:type="dxa"/>
          </w:tcPr>
          <w:p w14:paraId="2CDE8475" w14:textId="77777777" w:rsidR="003A3A28" w:rsidRDefault="00000000">
            <w:pPr>
              <w:spacing w:after="0" w:line="240" w:lineRule="auto"/>
            </w:pPr>
            <w:r>
              <w:t>Date of birth and computed age.</w:t>
            </w:r>
          </w:p>
        </w:tc>
      </w:tr>
      <w:tr w:rsidR="003A3A28" w14:paraId="30788609" w14:textId="77777777">
        <w:tc>
          <w:tcPr>
            <w:tcW w:w="2880" w:type="dxa"/>
          </w:tcPr>
          <w:p w14:paraId="74B6ECB3" w14:textId="77777777" w:rsidR="003A3A28" w:rsidRDefault="00000000">
            <w:pPr>
              <w:spacing w:after="0" w:line="240" w:lineRule="auto"/>
            </w:pPr>
            <w:r>
              <w:t>Address Details</w:t>
            </w:r>
          </w:p>
        </w:tc>
        <w:tc>
          <w:tcPr>
            <w:tcW w:w="2880" w:type="dxa"/>
          </w:tcPr>
          <w:p w14:paraId="28A38916" w14:textId="77777777" w:rsidR="003A3A28" w:rsidRDefault="00000000">
            <w:pPr>
              <w:spacing w:after="0" w:line="240" w:lineRule="auto"/>
            </w:pPr>
            <w:r>
              <w:t>Text</w:t>
            </w:r>
          </w:p>
        </w:tc>
        <w:tc>
          <w:tcPr>
            <w:tcW w:w="2880" w:type="dxa"/>
          </w:tcPr>
          <w:p w14:paraId="24CEE6C9" w14:textId="77777777" w:rsidR="003A3A28" w:rsidRDefault="00000000">
            <w:pPr>
              <w:spacing w:after="0" w:line="240" w:lineRule="auto"/>
            </w:pPr>
            <w:r>
              <w:t>Address, Area, City, State, Country, Postal Code.</w:t>
            </w:r>
          </w:p>
        </w:tc>
      </w:tr>
      <w:tr w:rsidR="003A3A28" w14:paraId="5193AB3F" w14:textId="77777777">
        <w:tc>
          <w:tcPr>
            <w:tcW w:w="2880" w:type="dxa"/>
          </w:tcPr>
          <w:p w14:paraId="1ABAD905" w14:textId="77777777" w:rsidR="003A3A28" w:rsidRDefault="00000000">
            <w:pPr>
              <w:spacing w:after="0" w:line="240" w:lineRule="auto"/>
            </w:pPr>
            <w:r>
              <w:t>Occupation Type</w:t>
            </w:r>
          </w:p>
        </w:tc>
        <w:tc>
          <w:tcPr>
            <w:tcW w:w="2880" w:type="dxa"/>
          </w:tcPr>
          <w:p w14:paraId="0D244ED0" w14:textId="77777777" w:rsidR="003A3A28" w:rsidRDefault="00000000">
            <w:pPr>
              <w:spacing w:after="0" w:line="240" w:lineRule="auto"/>
            </w:pPr>
            <w:r>
              <w:t>Dropdown</w:t>
            </w:r>
          </w:p>
        </w:tc>
        <w:tc>
          <w:tcPr>
            <w:tcW w:w="2880" w:type="dxa"/>
          </w:tcPr>
          <w:p w14:paraId="44F04BAB" w14:textId="77777777" w:rsidR="003A3A28" w:rsidRDefault="00000000">
            <w:pPr>
              <w:spacing w:after="0" w:line="240" w:lineRule="auto"/>
            </w:pPr>
            <w:r>
              <w:t>Mapped dynamically to the '</w:t>
            </w:r>
            <w:proofErr w:type="spellStart"/>
            <w:r>
              <w:t>occupation_type</w:t>
            </w:r>
            <w:proofErr w:type="spellEnd"/>
            <w:r>
              <w:t>' lookup (e.g. Service, Business).</w:t>
            </w:r>
          </w:p>
        </w:tc>
      </w:tr>
      <w:tr w:rsidR="003A3A28" w14:paraId="161F5516" w14:textId="77777777">
        <w:tc>
          <w:tcPr>
            <w:tcW w:w="2880" w:type="dxa"/>
          </w:tcPr>
          <w:p w14:paraId="291D7EB5" w14:textId="77777777" w:rsidR="003A3A28" w:rsidRDefault="00000000">
            <w:pPr>
              <w:spacing w:after="0" w:line="240" w:lineRule="auto"/>
            </w:pPr>
            <w:r>
              <w:t>Occupation Name</w:t>
            </w:r>
          </w:p>
        </w:tc>
        <w:tc>
          <w:tcPr>
            <w:tcW w:w="2880" w:type="dxa"/>
          </w:tcPr>
          <w:p w14:paraId="6B92B207" w14:textId="77777777" w:rsidR="003A3A28" w:rsidRDefault="00000000">
            <w:pPr>
              <w:spacing w:after="0" w:line="240" w:lineRule="auto"/>
            </w:pPr>
            <w:r>
              <w:t>Text</w:t>
            </w:r>
          </w:p>
        </w:tc>
        <w:tc>
          <w:tcPr>
            <w:tcW w:w="2880" w:type="dxa"/>
          </w:tcPr>
          <w:p w14:paraId="75C4B34C" w14:textId="77777777" w:rsidR="003A3A28" w:rsidRDefault="00000000">
            <w:pPr>
              <w:spacing w:after="0" w:line="240" w:lineRule="auto"/>
            </w:pPr>
            <w:r>
              <w:t>Specific name of the organization or occupation.</w:t>
            </w:r>
          </w:p>
        </w:tc>
      </w:tr>
      <w:tr w:rsidR="003A3A28" w14:paraId="170C89B5" w14:textId="77777777">
        <w:tc>
          <w:tcPr>
            <w:tcW w:w="2880" w:type="dxa"/>
          </w:tcPr>
          <w:p w14:paraId="4B0FE4D0" w14:textId="77777777" w:rsidR="003A3A28" w:rsidRDefault="00000000">
            <w:pPr>
              <w:spacing w:after="0" w:line="240" w:lineRule="auto"/>
            </w:pPr>
            <w:r>
              <w:t>Occupation Nature</w:t>
            </w:r>
          </w:p>
        </w:tc>
        <w:tc>
          <w:tcPr>
            <w:tcW w:w="2880" w:type="dxa"/>
          </w:tcPr>
          <w:p w14:paraId="3BC9E5C4" w14:textId="77777777" w:rsidR="003A3A28" w:rsidRDefault="00000000">
            <w:pPr>
              <w:spacing w:after="0" w:line="240" w:lineRule="auto"/>
            </w:pPr>
            <w:r>
              <w:t>Dropdown</w:t>
            </w:r>
          </w:p>
        </w:tc>
        <w:tc>
          <w:tcPr>
            <w:tcW w:w="2880" w:type="dxa"/>
          </w:tcPr>
          <w:p w14:paraId="4B8060C0" w14:textId="77777777" w:rsidR="003A3A28" w:rsidRDefault="00000000">
            <w:pPr>
              <w:spacing w:after="0" w:line="240" w:lineRule="auto"/>
            </w:pPr>
            <w:r>
              <w:t>Mapped dynamically to the '</w:t>
            </w:r>
            <w:proofErr w:type="spellStart"/>
            <w:r>
              <w:t>occupation_nature</w:t>
            </w:r>
            <w:proofErr w:type="spellEnd"/>
            <w:r>
              <w:t>' lookup (e.g. Medical, Engineering).</w:t>
            </w:r>
          </w:p>
        </w:tc>
      </w:tr>
    </w:tbl>
    <w:p w14:paraId="570BA411" w14:textId="77777777" w:rsidR="003A3A28" w:rsidRDefault="003A3A28"/>
    <w:p w14:paraId="74A20CAB" w14:textId="77777777" w:rsidR="003A3A28" w:rsidRDefault="00000000">
      <w:r>
        <w:rPr>
          <w:noProof/>
        </w:rPr>
        <w:drawing>
          <wp:inline distT="0" distB="0" distL="114300" distR="114300" wp14:anchorId="77A69629" wp14:editId="4CDB9589">
            <wp:extent cx="5029200" cy="2388870"/>
            <wp:effectExtent l="0" t="0" r="0" b="1143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38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CFCED" w14:textId="77777777" w:rsidR="003A3A28" w:rsidRDefault="00000000">
      <w:r>
        <w:lastRenderedPageBreak/>
        <w:t>After clicking 'Submit', the saved data is displayed in the Donor &amp; Volunteer List table on the dashboard or search pages. The columns shown in the data table include: Salutation, Full Name, Email, Contact Number, Native Place, and Action Buttons (Edit, Delete).</w:t>
      </w:r>
    </w:p>
    <w:p w14:paraId="5E0FCCDD" w14:textId="77777777" w:rsidR="003A3A28" w:rsidRDefault="00000000">
      <w:pPr>
        <w:rPr>
          <w:i/>
        </w:rPr>
      </w:pPr>
      <w:r>
        <w:rPr>
          <w:i/>
        </w:rPr>
        <w:t>Figure 3: Add Donor and Volunteer Form</w:t>
      </w:r>
    </w:p>
    <w:p w14:paraId="1F33200A" w14:textId="77777777" w:rsidR="003A3A28" w:rsidRDefault="00000000">
      <w:r>
        <w:rPr>
          <w:noProof/>
        </w:rPr>
        <w:drawing>
          <wp:inline distT="0" distB="0" distL="114300" distR="114300" wp14:anchorId="1F047F50" wp14:editId="0A94F20A">
            <wp:extent cx="5029200" cy="2388870"/>
            <wp:effectExtent l="0" t="0" r="0" b="1143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38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0ECBD" w14:textId="77777777" w:rsidR="003A3A28" w:rsidRDefault="00000000">
      <w:pPr>
        <w:pStyle w:val="Heading1"/>
      </w:pPr>
      <w:r>
        <w:rPr>
          <w:color w:val="1F4E79"/>
        </w:rPr>
        <w:t>5. Master Data Management &amp; Lookups</w:t>
      </w:r>
    </w:p>
    <w:p w14:paraId="2C66BE9E" w14:textId="77777777" w:rsidR="003A3A28" w:rsidRDefault="00000000">
      <w:r>
        <w:t>Master Data Management (MDM) allows system administrators to dynamically add options to dropdown lists throughout the CRM without changing code. The core lookup concept consists of two main tables:</w:t>
      </w:r>
    </w:p>
    <w:p w14:paraId="7CAB7076" w14:textId="77777777" w:rsidR="003A3A28" w:rsidRDefault="00000000">
      <w:pPr>
        <w:pStyle w:val="ListBullet"/>
      </w:pPr>
      <w:r>
        <w:t>1. Category (Lookup Type): The dropdown container name (e.g. '</w:t>
      </w:r>
      <w:proofErr w:type="spellStart"/>
      <w:r>
        <w:t>person_type</w:t>
      </w:r>
      <w:proofErr w:type="spellEnd"/>
      <w:r>
        <w:t>', '</w:t>
      </w:r>
      <w:proofErr w:type="spellStart"/>
      <w:r>
        <w:t>occupation_type</w:t>
      </w:r>
      <w:proofErr w:type="spellEnd"/>
      <w:r>
        <w:t>').</w:t>
      </w:r>
    </w:p>
    <w:p w14:paraId="5806607E" w14:textId="77777777" w:rsidR="003A3A28" w:rsidRDefault="00000000">
      <w:pPr>
        <w:pStyle w:val="ListBullet"/>
      </w:pPr>
      <w:r>
        <w:t>2. Subcategory (Lookup Table): The selectable items within that dropdown (e.g. 'Donor' inside '</w:t>
      </w:r>
      <w:proofErr w:type="spellStart"/>
      <w:r>
        <w:t>person_type</w:t>
      </w:r>
      <w:proofErr w:type="spellEnd"/>
      <w:r>
        <w:t>').</w:t>
      </w:r>
    </w:p>
    <w:p w14:paraId="07B0A4E8" w14:textId="77777777" w:rsidR="003A3A28" w:rsidRDefault="00000000">
      <w:pPr>
        <w:rPr>
          <w:i/>
        </w:rPr>
      </w:pPr>
      <w:r>
        <w:rPr>
          <w:i/>
        </w:rPr>
        <w:t>Figure 4: MDM Dashboard - Category and Subcategory Lists</w:t>
      </w:r>
    </w:p>
    <w:p w14:paraId="1EB317AC" w14:textId="77777777" w:rsidR="003A3A28" w:rsidRDefault="00000000">
      <w:r>
        <w:rPr>
          <w:noProof/>
        </w:rPr>
        <w:lastRenderedPageBreak/>
        <w:drawing>
          <wp:inline distT="0" distB="0" distL="114300" distR="114300" wp14:anchorId="0F16122C" wp14:editId="5CC3DFB9">
            <wp:extent cx="5029200" cy="47802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4780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FEE96" w14:textId="77777777" w:rsidR="003A3A28" w:rsidRDefault="00000000">
      <w:r>
        <w:rPr>
          <w:b/>
        </w:rPr>
        <w:t>How to Add a Lookup value (Form):</w:t>
      </w:r>
    </w:p>
    <w:p w14:paraId="2D90C6D0" w14:textId="77777777" w:rsidR="003A3A28" w:rsidRDefault="00000000">
      <w:pPr>
        <w:pStyle w:val="ListBullet"/>
      </w:pPr>
      <w:r>
        <w:t>Fields to Fill on Add Lookup Form:</w:t>
      </w:r>
    </w:p>
    <w:p w14:paraId="2627D6A2" w14:textId="77777777" w:rsidR="003A3A28" w:rsidRDefault="00000000">
      <w:pPr>
        <w:pStyle w:val="ListBullet"/>
      </w:pPr>
      <w:r>
        <w:t>Lookup Type: Select the category from the dropdown (e.g., '</w:t>
      </w:r>
      <w:proofErr w:type="spellStart"/>
      <w:r>
        <w:t>occupation_type</w:t>
      </w:r>
      <w:proofErr w:type="spellEnd"/>
      <w:r>
        <w:t>').</w:t>
      </w:r>
    </w:p>
    <w:p w14:paraId="6161B9C0" w14:textId="77777777" w:rsidR="003A3A28" w:rsidRDefault="00000000">
      <w:pPr>
        <w:pStyle w:val="ListBullet"/>
      </w:pPr>
      <w:r>
        <w:t>Lookup Name: Type the display name for the new option (e.g., 'Social Worker').</w:t>
      </w:r>
    </w:p>
    <w:p w14:paraId="7D1FDDBA" w14:textId="77777777" w:rsidR="003A3A28" w:rsidRDefault="00000000">
      <w:r>
        <w:rPr>
          <w:i/>
        </w:rPr>
        <w:t>Figure 5: Add Lookup Value Form</w:t>
      </w:r>
    </w:p>
    <w:p w14:paraId="4A8A26C0" w14:textId="77777777" w:rsidR="003A3A28" w:rsidRDefault="003A3A28"/>
    <w:p w14:paraId="30FD6918" w14:textId="77777777" w:rsidR="003A3A28" w:rsidRDefault="003A3A28"/>
    <w:p w14:paraId="04B5934A" w14:textId="77777777" w:rsidR="003A3A28" w:rsidRDefault="003A3A28"/>
    <w:p w14:paraId="44E041FE" w14:textId="77777777" w:rsidR="003A3A28" w:rsidRDefault="00000000">
      <w:r>
        <w:rPr>
          <w:noProof/>
        </w:rPr>
        <w:lastRenderedPageBreak/>
        <w:drawing>
          <wp:inline distT="0" distB="0" distL="114300" distR="114300" wp14:anchorId="616AAFD2" wp14:editId="54E7EF8B">
            <wp:extent cx="5029200" cy="2388870"/>
            <wp:effectExtent l="0" t="0" r="0" b="1143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38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6A508B62" w14:textId="77777777" w:rsidR="003A3A28" w:rsidRDefault="00000000">
      <w:r>
        <w:rPr>
          <w:b/>
        </w:rPr>
        <w:t>Where Lookup Fields Map &amp; Display:</w:t>
      </w:r>
    </w:p>
    <w:p w14:paraId="2F000DD6" w14:textId="77777777" w:rsidR="003A3A28" w:rsidRDefault="00000000">
      <w:r>
        <w:t>Whenever a new option is added in the Lookup form under a specific Lookup Type, it immediately shows up as a selectable choice in the corresponding dropdown on other forms. For example, if you add 'Physiotherapist' under the '</w:t>
      </w:r>
      <w:proofErr w:type="spellStart"/>
      <w:r>
        <w:t>occupation_nature</w:t>
      </w:r>
      <w:proofErr w:type="spellEnd"/>
      <w:r>
        <w:t>' Lookup Type, it will instantly be available for selection under the 'Occupation Nature' dropdown in the Add Donor/Volunteer form.</w:t>
      </w:r>
    </w:p>
    <w:p w14:paraId="301F9F6A" w14:textId="77777777" w:rsidR="003A3A28" w:rsidRDefault="00000000">
      <w:pPr>
        <w:pStyle w:val="Heading1"/>
      </w:pPr>
      <w:r>
        <w:rPr>
          <w:color w:val="1F4E79"/>
        </w:rPr>
        <w:t>6. Role-Based Access Control (RBAC)</w:t>
      </w:r>
    </w:p>
    <w:p w14:paraId="483362B9" w14:textId="77777777" w:rsidR="003A3A28" w:rsidRDefault="00000000">
      <w:r>
        <w:t>The Access Control panel allows mapping user roles to specific modules. Administrators can create permission matrices.</w:t>
      </w:r>
    </w:p>
    <w:p w14:paraId="765F3C67" w14:textId="77777777" w:rsidR="003A3A28" w:rsidRDefault="00000000">
      <w:pPr>
        <w:pStyle w:val="ListBullet"/>
      </w:pPr>
      <w:r>
        <w:t>Fields to Fill on Access Control Form:</w:t>
      </w:r>
    </w:p>
    <w:p w14:paraId="3E9D3C85" w14:textId="77777777" w:rsidR="003A3A28" w:rsidRDefault="00000000">
      <w:pPr>
        <w:pStyle w:val="ListBullet"/>
      </w:pPr>
      <w:r>
        <w:t>Module: Select the module to restrict (e.g., 'Donation Module').</w:t>
      </w:r>
    </w:p>
    <w:p w14:paraId="312792F5" w14:textId="77777777" w:rsidR="003A3A28" w:rsidRDefault="00000000">
      <w:pPr>
        <w:pStyle w:val="ListBullet"/>
      </w:pPr>
      <w:r>
        <w:t>Role Name: Name of the role (e.g., 'Collector', 'Manager').</w:t>
      </w:r>
    </w:p>
    <w:p w14:paraId="563D9645" w14:textId="77777777" w:rsidR="003A3A28" w:rsidRDefault="00000000">
      <w:pPr>
        <w:pStyle w:val="ListBullet"/>
      </w:pPr>
      <w:r>
        <w:t>Permissions Checkboxes: Toggle 'Can Access', 'Can Add', 'Can Edit', 'Can Delete', 'Can View'.</w:t>
      </w:r>
    </w:p>
    <w:p w14:paraId="13BACA08" w14:textId="77777777" w:rsidR="003A3A28" w:rsidRDefault="003A3A28">
      <w:pPr>
        <w:pStyle w:val="ListBullet"/>
        <w:numPr>
          <w:ilvl w:val="0"/>
          <w:numId w:val="0"/>
        </w:numPr>
      </w:pPr>
    </w:p>
    <w:p w14:paraId="7FE55D22" w14:textId="77777777" w:rsidR="003A3A28" w:rsidRDefault="00000000">
      <w:r>
        <w:rPr>
          <w:b/>
        </w:rPr>
        <w:t>Where this data is displayed (Data Tables):</w:t>
      </w:r>
    </w:p>
    <w:p w14:paraId="1D32E574" w14:textId="77777777" w:rsidR="003A3A28" w:rsidRDefault="00000000">
      <w:r>
        <w:t>The mapping is displayed in the User Access Matrix table on the Access Control tab. Columns include: Module Name, Role Name, Access, Add, Edit, Delete, View, and Edit actions.</w:t>
      </w:r>
    </w:p>
    <w:p w14:paraId="44994F9C" w14:textId="77777777" w:rsidR="003A3A28" w:rsidRDefault="00000000">
      <w:r>
        <w:rPr>
          <w:i/>
        </w:rPr>
        <w:t>Figure 6: Role-Based Access Control Permissions Matrix</w:t>
      </w:r>
    </w:p>
    <w:p w14:paraId="488FDD8D" w14:textId="77777777" w:rsidR="003A3A28" w:rsidRDefault="003A3A28">
      <w:pPr>
        <w:pStyle w:val="ListBullet"/>
        <w:numPr>
          <w:ilvl w:val="0"/>
          <w:numId w:val="0"/>
        </w:numPr>
      </w:pPr>
    </w:p>
    <w:p w14:paraId="523347CF" w14:textId="77777777" w:rsidR="003A3A28" w:rsidRDefault="00000000">
      <w:r>
        <w:rPr>
          <w:noProof/>
        </w:rPr>
        <w:lastRenderedPageBreak/>
        <w:drawing>
          <wp:inline distT="0" distB="0" distL="114300" distR="114300" wp14:anchorId="60DD82AF" wp14:editId="2CEB4F96">
            <wp:extent cx="5029200" cy="2388870"/>
            <wp:effectExtent l="0" t="0" r="0" b="1143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38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6A505" w14:textId="77777777" w:rsidR="003A3A28" w:rsidRDefault="00000000">
      <w:pPr>
        <w:pStyle w:val="Heading1"/>
      </w:pPr>
      <w:r>
        <w:rPr>
          <w:color w:val="1F4E79"/>
        </w:rPr>
        <w:t>7. Donation Box Management</w:t>
      </w:r>
    </w:p>
    <w:p w14:paraId="5B057BF8" w14:textId="77777777" w:rsidR="003A3A28" w:rsidRDefault="00000000">
      <w:r>
        <w:t>This module tracks physical collection boxes placed at donor locations. Setting up a new donation box automatically generates a tracking QR code.</w:t>
      </w:r>
    </w:p>
    <w:p w14:paraId="7C71BA0C" w14:textId="77777777" w:rsidR="003A3A28" w:rsidRDefault="00000000">
      <w:pPr>
        <w:pStyle w:val="ListBullet"/>
      </w:pPr>
      <w:r>
        <w:t>Fields to Fill on Add Donation Box Form:</w:t>
      </w:r>
    </w:p>
    <w:p w14:paraId="31FB6036" w14:textId="77777777" w:rsidR="003A3A28" w:rsidRDefault="00000000">
      <w:pPr>
        <w:pStyle w:val="ListBullet"/>
      </w:pPr>
      <w:r>
        <w:t>Box Size: Dropdown select (Small, Medium, Large).</w:t>
      </w:r>
    </w:p>
    <w:p w14:paraId="13A6C938" w14:textId="77777777" w:rsidR="003A3A28" w:rsidRDefault="00000000">
      <w:pPr>
        <w:pStyle w:val="ListBullet"/>
      </w:pPr>
      <w:r>
        <w:t>Box Owner: Text input for the owner of the premises where the box is placed.</w:t>
      </w:r>
    </w:p>
    <w:p w14:paraId="00821568" w14:textId="77777777" w:rsidR="003A3A28" w:rsidRDefault="00000000">
      <w:pPr>
        <w:pStyle w:val="ListBullet"/>
      </w:pPr>
      <w:r>
        <w:t>Box Percentage: Decimal field representing commission percentage (if any).</w:t>
      </w:r>
    </w:p>
    <w:p w14:paraId="197BE2C4" w14:textId="77777777" w:rsidR="003A3A28" w:rsidRDefault="00000000">
      <w:pPr>
        <w:pStyle w:val="ListBullet"/>
      </w:pPr>
      <w:r>
        <w:t>Key ID: Text field to enter physical key identifier.</w:t>
      </w:r>
    </w:p>
    <w:p w14:paraId="40B74495" w14:textId="77777777" w:rsidR="003A3A28" w:rsidRDefault="00000000">
      <w:pPr>
        <w:pStyle w:val="ListBullet"/>
      </w:pPr>
      <w:r>
        <w:t>Status: Dropdown select (Active, Inactive, Return).</w:t>
      </w:r>
    </w:p>
    <w:p w14:paraId="51CEE321" w14:textId="77777777" w:rsidR="003A3A28" w:rsidRDefault="00000000">
      <w:r>
        <w:rPr>
          <w:b/>
        </w:rPr>
        <w:br/>
        <w:t>Where this data is displayed (Data Tables):</w:t>
      </w:r>
    </w:p>
    <w:p w14:paraId="08EC46CD" w14:textId="77777777" w:rsidR="003A3A28" w:rsidRDefault="00000000">
      <w:r>
        <w:t>Registered boxes are listed in the Donation Box List table. Columns shown are: Donation ID, Owner, Box Size, Percentage, Status, QR Code image, and Action Links.</w:t>
      </w:r>
    </w:p>
    <w:p w14:paraId="6B64E9D5" w14:textId="77777777" w:rsidR="003A3A28" w:rsidRDefault="00000000">
      <w:r>
        <w:rPr>
          <w:i/>
        </w:rPr>
        <w:t>Figure 7: Registering a Donation Box</w:t>
      </w:r>
    </w:p>
    <w:p w14:paraId="196B7589" w14:textId="77777777" w:rsidR="003A3A28" w:rsidRDefault="00000000">
      <w:r>
        <w:lastRenderedPageBreak/>
        <w:br/>
      </w:r>
      <w:r>
        <w:rPr>
          <w:noProof/>
        </w:rPr>
        <w:drawing>
          <wp:inline distT="0" distB="0" distL="114300" distR="114300" wp14:anchorId="5A59096E" wp14:editId="24CB95EE">
            <wp:extent cx="4566285" cy="2169160"/>
            <wp:effectExtent l="0" t="0" r="5715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66285" cy="216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8C4A3" w14:textId="77777777" w:rsidR="003A3A28" w:rsidRDefault="003A3A28"/>
    <w:p w14:paraId="7BEC8012" w14:textId="77777777" w:rsidR="003A3A28" w:rsidRDefault="00000000">
      <w:pPr>
        <w:rPr>
          <w:lang w:val="en-IN"/>
        </w:rPr>
      </w:pPr>
      <w:r>
        <w:rPr>
          <w:b/>
          <w:bCs/>
          <w:sz w:val="28"/>
          <w:szCs w:val="28"/>
          <w:lang w:val="en-IN"/>
        </w:rPr>
        <w:t>Schemes</w:t>
      </w:r>
    </w:p>
    <w:p w14:paraId="3AFA3118" w14:textId="77777777" w:rsidR="003A3A28" w:rsidRDefault="00000000">
      <w:pPr>
        <w:rPr>
          <w:rFonts w:eastAsia="SimSun" w:cs="Calibri"/>
          <w:sz w:val="24"/>
          <w:szCs w:val="24"/>
        </w:rPr>
      </w:pPr>
      <w:r>
        <w:rPr>
          <w:rFonts w:eastAsia="SimSun" w:cs="Calibri"/>
          <w:sz w:val="24"/>
          <w:szCs w:val="24"/>
        </w:rPr>
        <w:t xml:space="preserve">If you go to the Schemes page, you'll find multiple donation schemes available. You can view them here: </w:t>
      </w:r>
      <w:hyperlink r:id="rId17" w:tgtFrame="_new" w:history="1">
        <w:r>
          <w:rPr>
            <w:rStyle w:val="Hyperlink"/>
            <w:rFonts w:eastAsia="SimSun" w:cs="Calibri"/>
            <w:sz w:val="24"/>
            <w:szCs w:val="24"/>
          </w:rPr>
          <w:t>https://admin.ahinsadham.org/schemes/</w:t>
        </w:r>
      </w:hyperlink>
    </w:p>
    <w:p w14:paraId="2B3A379E" w14:textId="77777777" w:rsidR="003A3A28" w:rsidRDefault="003A3A28">
      <w:pPr>
        <w:rPr>
          <w:rFonts w:eastAsia="SimSun" w:cs="Calibri"/>
          <w:sz w:val="24"/>
          <w:szCs w:val="24"/>
        </w:rPr>
      </w:pPr>
    </w:p>
    <w:p w14:paraId="73747054" w14:textId="77777777" w:rsidR="003A3A28" w:rsidRDefault="00000000">
      <w:r>
        <w:rPr>
          <w:noProof/>
        </w:rPr>
        <w:drawing>
          <wp:inline distT="0" distB="0" distL="114300" distR="114300" wp14:anchorId="3143A48D" wp14:editId="0B0C8DF1">
            <wp:extent cx="5480685" cy="2734310"/>
            <wp:effectExtent l="0" t="0" r="5715" b="8890"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0685" cy="273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62EBD" w14:textId="77777777" w:rsidR="003A3A28" w:rsidRDefault="003A3A28"/>
    <w:p w14:paraId="693BFBF9" w14:textId="77777777" w:rsidR="003A3A28" w:rsidRDefault="003A3A28"/>
    <w:p w14:paraId="3D3E6E34" w14:textId="77777777" w:rsidR="003A3A28" w:rsidRDefault="003A3A28">
      <w:pPr>
        <w:rPr>
          <w:lang w:val="en-IN"/>
        </w:rPr>
      </w:pPr>
    </w:p>
    <w:p w14:paraId="1F168634" w14:textId="77777777" w:rsidR="003A3A28" w:rsidRDefault="00000000">
      <w:pPr>
        <w:rPr>
          <w:rFonts w:eastAsia="SimSun" w:cs="Calibri"/>
          <w:sz w:val="24"/>
          <w:szCs w:val="24"/>
          <w:lang w:val="en-IN"/>
        </w:rPr>
      </w:pPr>
      <w:r>
        <w:rPr>
          <w:rFonts w:eastAsia="SimSun" w:cs="Calibri"/>
          <w:sz w:val="24"/>
          <w:szCs w:val="24"/>
        </w:rPr>
        <w:lastRenderedPageBreak/>
        <w:t xml:space="preserve">Go to the Schemes page, choose a donation scheme, fill out the donation form, and complete the payment through </w:t>
      </w:r>
      <w:proofErr w:type="spellStart"/>
      <w:r>
        <w:rPr>
          <w:rFonts w:eastAsia="SimSun" w:cs="Calibri"/>
          <w:sz w:val="24"/>
          <w:szCs w:val="24"/>
        </w:rPr>
        <w:t>Razorpay</w:t>
      </w:r>
      <w:proofErr w:type="spellEnd"/>
      <w:r>
        <w:rPr>
          <w:rFonts w:eastAsia="SimSun" w:cs="Calibri"/>
          <w:sz w:val="24"/>
          <w:szCs w:val="24"/>
        </w:rPr>
        <w:t>. Once the payment is successful, the donation details will be added to the Donation module.</w:t>
      </w:r>
    </w:p>
    <w:p w14:paraId="3E272D0B" w14:textId="77777777" w:rsidR="003A3A28" w:rsidRDefault="00000000">
      <w:r>
        <w:rPr>
          <w:noProof/>
        </w:rPr>
        <w:drawing>
          <wp:inline distT="0" distB="0" distL="114300" distR="114300" wp14:anchorId="7BAE0C6C" wp14:editId="5F1F7C13">
            <wp:extent cx="4415155" cy="4293235"/>
            <wp:effectExtent l="0" t="0" r="4445" b="12065"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415155" cy="429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3A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A7905" w14:textId="77777777" w:rsidR="00C00BB8" w:rsidRDefault="00C00BB8">
      <w:pPr>
        <w:spacing w:line="240" w:lineRule="auto"/>
      </w:pPr>
      <w:r>
        <w:separator/>
      </w:r>
    </w:p>
  </w:endnote>
  <w:endnote w:type="continuationSeparator" w:id="0">
    <w:p w14:paraId="752C90C5" w14:textId="77777777" w:rsidR="00C00BB8" w:rsidRDefault="00C00B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4EC64" w14:textId="77777777" w:rsidR="00C00BB8" w:rsidRDefault="00C00BB8">
      <w:pPr>
        <w:spacing w:after="0"/>
      </w:pPr>
      <w:r>
        <w:separator/>
      </w:r>
    </w:p>
  </w:footnote>
  <w:footnote w:type="continuationSeparator" w:id="0">
    <w:p w14:paraId="723C9B00" w14:textId="77777777" w:rsidR="00C00BB8" w:rsidRDefault="00C00BB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463306702">
    <w:abstractNumId w:val="5"/>
  </w:num>
  <w:num w:numId="2" w16cid:durableId="496651872">
    <w:abstractNumId w:val="3"/>
  </w:num>
  <w:num w:numId="3" w16cid:durableId="802580259">
    <w:abstractNumId w:val="2"/>
  </w:num>
  <w:num w:numId="4" w16cid:durableId="2038850661">
    <w:abstractNumId w:val="4"/>
  </w:num>
  <w:num w:numId="5" w16cid:durableId="1660766261">
    <w:abstractNumId w:val="1"/>
  </w:num>
  <w:num w:numId="6" w16cid:durableId="604263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A3A28"/>
    <w:rsid w:val="004F17B9"/>
    <w:rsid w:val="00824E98"/>
    <w:rsid w:val="008B5641"/>
    <w:rsid w:val="00AA1D8D"/>
    <w:rsid w:val="00B47730"/>
    <w:rsid w:val="00C00BB8"/>
    <w:rsid w:val="00CB0664"/>
    <w:rsid w:val="00FC693F"/>
    <w:rsid w:val="2C3E2B25"/>
    <w:rsid w:val="565B7F3A"/>
    <w:rsid w:val="59335165"/>
    <w:rsid w:val="68D4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653ECE"/>
  <w14:defaultImageDpi w14:val="300"/>
  <w15:docId w15:val="{A68CFEB5-B63D-4627-888D-E69E486A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/>
    <w:lsdException w:name="Body Text Indent" w:semiHidden="1" w:unhideWhenUsed="1"/>
    <w:lsdException w:name="List Continue" w:unhideWhenUsed="1" w:qFormat="1"/>
    <w:lsdException w:name="List Continue 2" w:unhideWhenUsed="1" w:qFormat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 w:qFormat="1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Theme="minorEastAsia" w:hAnsi="Calibri" w:cstheme="minorBid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paragraph" w:styleId="List">
    <w:name w:val="List"/>
    <w:basedOn w:val="Normal"/>
    <w:uiPriority w:val="99"/>
    <w:unhideWhenUsed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/>
    </w:pPr>
  </w:style>
  <w:style w:type="paragraph" w:styleId="ListContinue">
    <w:name w:val="List Continue"/>
    <w:basedOn w:val="Normal"/>
    <w:uiPriority w:val="99"/>
    <w:unhideWhenUsed/>
    <w:qFormat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qFormat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qFormat/>
    <w:pPr>
      <w:spacing w:after="120"/>
      <w:ind w:left="1080"/>
      <w:contextualSpacing/>
    </w:pPr>
  </w:style>
  <w:style w:type="paragraph" w:styleId="ListNumber">
    <w:name w:val="List Number"/>
    <w:basedOn w:val="Normal"/>
    <w:uiPriority w:val="99"/>
    <w:unhideWhenUsed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pPr>
      <w:numPr>
        <w:numId w:val="6"/>
      </w:numPr>
      <w:contextualSpacing/>
    </w:pPr>
  </w:style>
  <w:style w:type="paragraph" w:styleId="MacroText">
    <w:name w:val="macro"/>
    <w:link w:val="MacroTextChar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lang w:val="en-US" w:eastAsia="en-US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LightShading">
    <w:name w:val="Light Shading"/>
    <w:basedOn w:val="TableNormal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NoSpacing">
    <w:name w:val="No Spacing"/>
    <w:uiPriority w:val="1"/>
    <w:qFormat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</w:style>
  <w:style w:type="character" w:customStyle="1" w:styleId="BodyText2Char">
    <w:name w:val="Body Text 2 Char"/>
    <w:basedOn w:val="DefaultParagraphFont"/>
    <w:link w:val="BodyText2"/>
    <w:uiPriority w:val="99"/>
  </w:style>
  <w:style w:type="character" w:customStyle="1" w:styleId="BodyText3Char">
    <w:name w:val="Body Text 3 Char"/>
    <w:basedOn w:val="DefaultParagraphFont"/>
    <w:link w:val="BodyText3"/>
    <w:uiPriority w:val="99"/>
    <w:rPr>
      <w:sz w:val="16"/>
      <w:szCs w:val="16"/>
    </w:rPr>
  </w:style>
  <w:style w:type="character" w:customStyle="1" w:styleId="MacroTextChar">
    <w:name w:val="Macro Text Char"/>
    <w:basedOn w:val="DefaultParagraphFont"/>
    <w:link w:val="MacroText"/>
    <w:uiPriority w:val="99"/>
    <w:qFormat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customStyle="1" w:styleId="SubtleEmphasis1">
    <w:name w:val="Subtle Emphasis1"/>
    <w:basedOn w:val="DefaultParagraphFont"/>
    <w:uiPriority w:val="19"/>
    <w:qFormat/>
    <w:rPr>
      <w:i/>
      <w:iCs/>
      <w:color w:val="7F7F7F" w:themeColor="text1" w:themeTint="80"/>
    </w:rPr>
  </w:style>
  <w:style w:type="character" w:customStyle="1" w:styleId="IntenseEmphasis1">
    <w:name w:val="Intense Emphasis1"/>
    <w:basedOn w:val="DefaultParagraphFont"/>
    <w:uiPriority w:val="21"/>
    <w:qFormat/>
    <w:rPr>
      <w:b/>
      <w:bCs/>
      <w:i/>
      <w:iCs/>
      <w:color w:val="4F81BD" w:themeColor="accent1"/>
    </w:rPr>
  </w:style>
  <w:style w:type="character" w:customStyle="1" w:styleId="SubtleReference1">
    <w:name w:val="Subtle Reference1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BookTitle1">
    <w:name w:val="Book Title1"/>
    <w:basedOn w:val="DefaultParagraphFont"/>
    <w:uiPriority w:val="33"/>
    <w:qFormat/>
    <w:rPr>
      <w:b/>
      <w:bCs/>
      <w:smallCaps/>
      <w:spacing w:val="5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admin.ahinsadham.org/schemes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856</Words>
  <Characters>4884</Characters>
  <Application>Microsoft Office Word</Application>
  <DocSecurity>0</DocSecurity>
  <Lines>40</Lines>
  <Paragraphs>11</Paragraphs>
  <ScaleCrop>false</ScaleCrop>
  <Company/>
  <LinksUpToDate>false</LinksUpToDate>
  <CharactersWithSpaces>5729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Varsha Sangale</cp:lastModifiedBy>
  <cp:revision>3</cp:revision>
  <dcterms:created xsi:type="dcterms:W3CDTF">2026-07-29T06:26:00Z</dcterms:created>
  <dcterms:modified xsi:type="dcterms:W3CDTF">2026-07-29T06:27:00Z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eyJoZGlkIjoiYWIxOTNkMjVmMzYyMGNkZTM1YTZkYjc1OGFkNzM4MGMiLCJ1c2VySWQiOiI1Njc1ODY1Nzk5MTgifQ==</vt:lpwstr>
  </property>
  <property fmtid="{D5CDD505-2E9C-101B-9397-08002B2CF9AE}" pid="3" name="KSOProductBuildVer">
    <vt:lpwstr>1033-12.1.0.27458</vt:lpwstr>
  </property>
  <property fmtid="{D5CDD505-2E9C-101B-9397-08002B2CF9AE}" pid="4" name="ICV">
    <vt:lpwstr>3147636C525E4087BE7624CBFB4DB103_12</vt:lpwstr>
  </property>
</Properties>
</file>